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6CB0A9">
      <w:pPr>
        <w:spacing w:after="100" w:line="240" w:lineRule="auto"/>
        <w:rPr>
          <w:sz w:val="16"/>
          <w:szCs w:val="16"/>
          <w:lang w:eastAsia="zh-CN"/>
        </w:rPr>
      </w:pPr>
      <w:bookmarkStart w:id="0" w:name="_GoBack"/>
      <w:bookmarkEnd w:id="0"/>
      <w:r>
        <w:rPr>
          <w:rFonts w:ascii="Times New Roman" w:hAnsi="Times New Roman" w:eastAsia="黑体"/>
          <w:b/>
          <w:szCs w:val="16"/>
          <w:lang w:eastAsia="zh-CN"/>
        </w:rPr>
        <w:t>投稿参考格式</w:t>
      </w:r>
    </w:p>
    <w:p w14:paraId="0EAD0EAF">
      <w:pPr>
        <w:spacing w:after="120" w:line="240" w:lineRule="auto"/>
        <w:jc w:val="center"/>
        <w:rPr>
          <w:rFonts w:ascii="Times New Roman" w:hAnsi="Times New Roman" w:eastAsia="黑体"/>
          <w:b/>
          <w:sz w:val="28"/>
          <w:lang w:eastAsia="zh-CN"/>
        </w:rPr>
      </w:pPr>
    </w:p>
    <w:p w14:paraId="089E710A">
      <w:pPr>
        <w:spacing w:after="120" w:line="240" w:lineRule="auto"/>
        <w:jc w:val="center"/>
        <w:rPr>
          <w:sz w:val="36"/>
          <w:szCs w:val="36"/>
          <w:lang w:eastAsia="zh-CN"/>
        </w:rPr>
      </w:pPr>
      <w:r>
        <w:rPr>
          <w:rFonts w:ascii="Times New Roman" w:hAnsi="Times New Roman" w:eastAsia="黑体"/>
          <w:b/>
          <w:sz w:val="36"/>
          <w:szCs w:val="36"/>
          <w:lang w:eastAsia="zh-CN"/>
        </w:rPr>
        <w:t>中文题名</w:t>
      </w:r>
    </w:p>
    <w:p w14:paraId="41633039">
      <w:pPr>
        <w:spacing w:after="60" w:line="240" w:lineRule="auto"/>
        <w:jc w:val="center"/>
        <w:rPr>
          <w:sz w:val="28"/>
          <w:szCs w:val="28"/>
          <w:lang w:eastAsia="zh-CN"/>
        </w:rPr>
      </w:pPr>
      <w:r>
        <w:rPr>
          <w:rFonts w:ascii="Times New Roman" w:hAnsi="Times New Roman" w:eastAsia="楷体"/>
          <w:sz w:val="24"/>
          <w:szCs w:val="28"/>
          <w:lang w:eastAsia="zh-CN"/>
        </w:rPr>
        <w:t>作者姓名</w:t>
      </w:r>
    </w:p>
    <w:p w14:paraId="153DDF44">
      <w:pPr>
        <w:spacing w:after="160" w:line="240" w:lineRule="auto"/>
        <w:jc w:val="center"/>
        <w:rPr>
          <w:lang w:eastAsia="zh-CN"/>
        </w:rPr>
      </w:pPr>
      <w:r>
        <w:rPr>
          <w:rFonts w:ascii="Times New Roman" w:hAnsi="Times New Roman" w:eastAsia="宋体"/>
          <w:sz w:val="21"/>
          <w:lang w:eastAsia="zh-CN"/>
        </w:rPr>
        <w:t>所在单位（具体到二级部门），城市，邮编</w:t>
      </w:r>
    </w:p>
    <w:p w14:paraId="01AADE0B">
      <w:pPr>
        <w:spacing w:after="40" w:line="240" w:lineRule="auto"/>
        <w:jc w:val="both"/>
        <w:rPr>
          <w:lang w:eastAsia="zh-CN"/>
        </w:rPr>
      </w:pPr>
      <w:r>
        <w:rPr>
          <w:rFonts w:ascii="Times New Roman" w:hAnsi="Times New Roman" w:eastAsia="黑体"/>
          <w:b/>
          <w:sz w:val="21"/>
          <w:lang w:eastAsia="zh-CN"/>
        </w:rPr>
        <w:t>摘要：</w:t>
      </w:r>
      <w:r>
        <w:rPr>
          <w:rFonts w:ascii="Times New Roman" w:hAnsi="Times New Roman" w:eastAsia="宋体"/>
          <w:sz w:val="21"/>
          <w:lang w:eastAsia="zh-CN"/>
        </w:rPr>
        <w:t>XXXXX（请简要说明研究目的、方法、结果与结论）</w:t>
      </w:r>
    </w:p>
    <w:p w14:paraId="1314F12A">
      <w:pPr>
        <w:spacing w:after="40" w:line="240" w:lineRule="auto"/>
        <w:jc w:val="both"/>
        <w:rPr>
          <w:lang w:eastAsia="zh-CN"/>
        </w:rPr>
      </w:pPr>
      <w:r>
        <w:rPr>
          <w:rFonts w:ascii="Times New Roman" w:hAnsi="Times New Roman" w:eastAsia="黑体"/>
          <w:b/>
          <w:sz w:val="21"/>
          <w:lang w:eastAsia="zh-CN"/>
        </w:rPr>
        <w:t>关键词：</w:t>
      </w:r>
      <w:r>
        <w:rPr>
          <w:rFonts w:ascii="Times New Roman" w:hAnsi="Times New Roman" w:eastAsia="宋体"/>
          <w:sz w:val="21"/>
          <w:lang w:eastAsia="zh-CN"/>
        </w:rPr>
        <w:t>关键词1；关键词2；关键词3</w:t>
      </w:r>
    </w:p>
    <w:p w14:paraId="25748F56">
      <w:pPr>
        <w:spacing w:after="40" w:line="240" w:lineRule="auto"/>
        <w:jc w:val="both"/>
      </w:pPr>
      <w:r>
        <w:rPr>
          <w:rFonts w:ascii="Times New Roman" w:hAnsi="Times New Roman" w:eastAsia="黑体"/>
          <w:b/>
          <w:sz w:val="21"/>
        </w:rPr>
        <w:t>分类号：</w:t>
      </w:r>
      <w:r>
        <w:rPr>
          <w:rFonts w:ascii="Times New Roman" w:hAnsi="Times New Roman" w:eastAsia="宋体"/>
          <w:sz w:val="21"/>
        </w:rPr>
        <w:t>中图法分类号</w:t>
      </w:r>
    </w:p>
    <w:p w14:paraId="03AB8DC5">
      <w:pPr>
        <w:spacing w:before="180" w:after="100" w:line="240" w:lineRule="auto"/>
        <w:jc w:val="center"/>
      </w:pPr>
      <w:r>
        <w:rPr>
          <w:rFonts w:ascii="Times New Roman" w:hAnsi="Times New Roman" w:eastAsia="Times New Roman"/>
          <w:b/>
          <w:sz w:val="28"/>
        </w:rPr>
        <w:t>English Title</w:t>
      </w:r>
    </w:p>
    <w:p w14:paraId="676A6288">
      <w:pPr>
        <w:spacing w:after="60" w:line="240" w:lineRule="auto"/>
        <w:jc w:val="center"/>
      </w:pPr>
      <w:r>
        <w:rPr>
          <w:rFonts w:ascii="Times New Roman" w:hAnsi="Times New Roman" w:eastAsia="Times New Roman"/>
          <w:sz w:val="21"/>
        </w:rPr>
        <w:t>Author</w:t>
      </w:r>
    </w:p>
    <w:p w14:paraId="7752DC6F">
      <w:pPr>
        <w:spacing w:after="160" w:line="240" w:lineRule="auto"/>
        <w:jc w:val="center"/>
      </w:pPr>
      <w:r>
        <w:rPr>
          <w:rFonts w:ascii="Times New Roman" w:hAnsi="Times New Roman" w:eastAsia="Times New Roman"/>
          <w:sz w:val="21"/>
        </w:rPr>
        <w:t>Affiliation, City Postcode</w:t>
      </w:r>
    </w:p>
    <w:p w14:paraId="40DF9725">
      <w:pPr>
        <w:spacing w:after="40" w:line="240" w:lineRule="auto"/>
        <w:jc w:val="both"/>
      </w:pPr>
      <w:r>
        <w:rPr>
          <w:rFonts w:ascii="Times New Roman" w:hAnsi="Times New Roman" w:eastAsia="Times New Roman"/>
          <w:b/>
          <w:sz w:val="21"/>
        </w:rPr>
        <w:t xml:space="preserve">Abstract: </w:t>
      </w:r>
      <w:r>
        <w:rPr>
          <w:rFonts w:ascii="Times New Roman" w:hAnsi="Times New Roman" w:eastAsia="Times New Roman"/>
          <w:sz w:val="21"/>
        </w:rPr>
        <w:t>XXXX. Please briefly state the purpose, methods, results, and conclusions.</w:t>
      </w:r>
    </w:p>
    <w:p w14:paraId="5CB633FE">
      <w:pPr>
        <w:spacing w:after="40" w:line="240" w:lineRule="auto"/>
        <w:jc w:val="both"/>
        <w:rPr>
          <w:rFonts w:ascii="Times New Roman" w:hAnsi="Times New Roman" w:eastAsia="Times New Roman"/>
          <w:sz w:val="21"/>
          <w:lang w:eastAsia="zh-CN"/>
        </w:rPr>
      </w:pPr>
      <w:r>
        <w:rPr>
          <w:rFonts w:ascii="Times New Roman" w:hAnsi="Times New Roman" w:eastAsia="Times New Roman"/>
          <w:b/>
          <w:sz w:val="21"/>
          <w:lang w:eastAsia="zh-CN"/>
        </w:rPr>
        <w:t xml:space="preserve">Keywords: </w:t>
      </w:r>
      <w:r>
        <w:rPr>
          <w:rFonts w:ascii="Times New Roman" w:hAnsi="Times New Roman" w:eastAsia="Times New Roman"/>
          <w:sz w:val="21"/>
          <w:lang w:eastAsia="zh-CN"/>
        </w:rPr>
        <w:t>XXX; XXXX; XXXX</w:t>
      </w:r>
    </w:p>
    <w:p w14:paraId="1A8598B5">
      <w:pPr>
        <w:spacing w:after="40" w:line="240" w:lineRule="auto"/>
        <w:jc w:val="both"/>
        <w:rPr>
          <w:lang w:eastAsia="zh-CN"/>
        </w:rPr>
      </w:pPr>
    </w:p>
    <w:p w14:paraId="54F57109">
      <w:pPr>
        <w:spacing w:before="120" w:after="60"/>
        <w:rPr>
          <w:lang w:eastAsia="zh-CN"/>
        </w:rPr>
      </w:pPr>
      <w:r>
        <w:rPr>
          <w:rFonts w:ascii="Times New Roman" w:hAnsi="Times New Roman" w:eastAsia="宋体"/>
          <w:b/>
          <w:sz w:val="28"/>
          <w:lang w:eastAsia="zh-CN"/>
        </w:rPr>
        <w:t>1 一级标题</w:t>
      </w:r>
    </w:p>
    <w:p w14:paraId="66FE5756">
      <w:pPr>
        <w:spacing w:after="60" w:line="240" w:lineRule="auto"/>
        <w:ind w:firstLine="420"/>
        <w:jc w:val="both"/>
        <w:rPr>
          <w:lang w:eastAsia="zh-CN"/>
        </w:rPr>
      </w:pPr>
      <w:r>
        <w:rPr>
          <w:rFonts w:ascii="Times New Roman" w:hAnsi="Times New Roman" w:eastAsia="宋体"/>
          <w:sz w:val="21"/>
          <w:lang w:eastAsia="zh-CN"/>
        </w:rPr>
        <w:t>正文内容。正文统一采用宋体五号，首行缩进2字符，单倍行距。请在此处替换为稿件正文内容。</w:t>
      </w:r>
    </w:p>
    <w:p w14:paraId="46695BC1">
      <w:pPr>
        <w:spacing w:before="100" w:after="60" w:line="240" w:lineRule="auto"/>
        <w:rPr>
          <w:lang w:eastAsia="zh-CN"/>
        </w:rPr>
      </w:pPr>
      <w:r>
        <w:rPr>
          <w:rFonts w:ascii="Times New Roman" w:hAnsi="Times New Roman" w:eastAsia="宋体"/>
          <w:b/>
          <w:sz w:val="24"/>
          <w:lang w:eastAsia="zh-CN"/>
        </w:rPr>
        <w:t>1.1 二级标题</w:t>
      </w:r>
    </w:p>
    <w:p w14:paraId="52F1C8F7">
      <w:pPr>
        <w:spacing w:after="40" w:line="240" w:lineRule="auto"/>
        <w:ind w:firstLine="420"/>
        <w:jc w:val="both"/>
        <w:rPr>
          <w:lang w:eastAsia="zh-CN"/>
        </w:rPr>
      </w:pPr>
      <w:r>
        <w:rPr>
          <w:rFonts w:ascii="Times New Roman" w:hAnsi="Times New Roman" w:eastAsia="宋体"/>
          <w:sz w:val="21"/>
          <w:lang w:eastAsia="zh-CN"/>
        </w:rPr>
        <w:t>若二级标题下面还需要设置更低一级标题，可以使用（1）、（2）、（3）……，格式与正文相同。</w:t>
      </w:r>
    </w:p>
    <w:p w14:paraId="20B77B02">
      <w:pPr>
        <w:spacing w:after="20" w:line="240" w:lineRule="auto"/>
        <w:ind w:firstLine="420"/>
        <w:jc w:val="both"/>
        <w:rPr>
          <w:lang w:eastAsia="zh-CN"/>
        </w:rPr>
      </w:pPr>
      <w:r>
        <w:rPr>
          <w:rFonts w:ascii="Times New Roman" w:hAnsi="Times New Roman" w:eastAsia="宋体"/>
          <w:sz w:val="21"/>
          <w:lang w:eastAsia="zh-CN"/>
        </w:rPr>
        <w:t>（1）三级标题示例。此处填写相应正文内容。</w:t>
      </w:r>
    </w:p>
    <w:p w14:paraId="39F6B5F2">
      <w:pPr>
        <w:spacing w:after="20" w:line="240" w:lineRule="auto"/>
        <w:ind w:firstLine="420"/>
        <w:jc w:val="both"/>
        <w:rPr>
          <w:lang w:eastAsia="zh-CN"/>
        </w:rPr>
      </w:pPr>
      <w:r>
        <w:rPr>
          <w:rFonts w:ascii="Times New Roman" w:hAnsi="Times New Roman" w:eastAsia="宋体"/>
          <w:sz w:val="21"/>
          <w:lang w:eastAsia="zh-CN"/>
        </w:rPr>
        <w:t>（2）三级标题示例。此处填写相应正文内容。</w:t>
      </w:r>
    </w:p>
    <w:p w14:paraId="48AEE3EC">
      <w:pPr>
        <w:spacing w:after="20" w:line="240" w:lineRule="auto"/>
        <w:ind w:firstLine="420"/>
        <w:jc w:val="both"/>
        <w:rPr>
          <w:lang w:eastAsia="zh-CN"/>
        </w:rPr>
      </w:pPr>
      <w:r>
        <w:rPr>
          <w:rFonts w:ascii="Times New Roman" w:hAnsi="Times New Roman" w:eastAsia="宋体"/>
          <w:sz w:val="21"/>
          <w:lang w:eastAsia="zh-CN"/>
        </w:rPr>
        <w:t>（3）三级标题示例。此处填写相应正文内容。</w:t>
      </w:r>
    </w:p>
    <w:p w14:paraId="786ABADC">
      <w:pPr>
        <w:spacing w:before="100" w:after="40" w:line="240" w:lineRule="auto"/>
        <w:jc w:val="center"/>
      </w:pPr>
      <w:r>
        <w:rPr>
          <w:rFonts w:ascii="Times New Roman" w:hAnsi="Times New Roman" w:eastAsia="宋体"/>
          <w:sz w:val="21"/>
        </w:rPr>
        <w:t>表1  XXXXX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3402"/>
        <w:gridCol w:w="3402"/>
      </w:tblGrid>
      <w:tr w14:paraId="5B20C6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4" w:type="dxa"/>
            <w:shd w:val="clear" w:color="auto" w:fill="E7E6E6"/>
            <w:vAlign w:val="center"/>
          </w:tcPr>
          <w:p w14:paraId="318F79DE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w="3402" w:type="dxa"/>
            <w:shd w:val="clear" w:color="auto" w:fill="E7E6E6"/>
            <w:vAlign w:val="center"/>
          </w:tcPr>
          <w:p w14:paraId="6842FB82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指标/项目</w:t>
            </w:r>
          </w:p>
        </w:tc>
        <w:tc>
          <w:tcPr>
            <w:tcW w:w="3402" w:type="dxa"/>
            <w:shd w:val="clear" w:color="auto" w:fill="E7E6E6"/>
            <w:vAlign w:val="center"/>
          </w:tcPr>
          <w:p w14:paraId="6CB79D77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内容/数值</w:t>
            </w:r>
          </w:p>
        </w:tc>
      </w:tr>
      <w:tr w14:paraId="3F829E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4" w:type="dxa"/>
            <w:vAlign w:val="center"/>
          </w:tcPr>
          <w:p w14:paraId="1359043C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sz w:val="21"/>
              </w:rPr>
              <w:t>1</w:t>
            </w:r>
          </w:p>
        </w:tc>
        <w:tc>
          <w:tcPr>
            <w:tcW w:w="3402" w:type="dxa"/>
            <w:vAlign w:val="center"/>
          </w:tcPr>
          <w:p w14:paraId="59042C8A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sz w:val="21"/>
              </w:rPr>
              <w:t>XXX</w:t>
            </w:r>
          </w:p>
        </w:tc>
        <w:tc>
          <w:tcPr>
            <w:tcW w:w="3402" w:type="dxa"/>
            <w:vAlign w:val="center"/>
          </w:tcPr>
          <w:p w14:paraId="102D938F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sz w:val="21"/>
              </w:rPr>
              <w:t>XXX</w:t>
            </w:r>
          </w:p>
        </w:tc>
      </w:tr>
      <w:tr w14:paraId="03BE5B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4" w:type="dxa"/>
            <w:vAlign w:val="center"/>
          </w:tcPr>
          <w:p w14:paraId="10FD09A4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sz w:val="21"/>
              </w:rPr>
              <w:t>2</w:t>
            </w:r>
          </w:p>
        </w:tc>
        <w:tc>
          <w:tcPr>
            <w:tcW w:w="3402" w:type="dxa"/>
            <w:vAlign w:val="center"/>
          </w:tcPr>
          <w:p w14:paraId="566781A3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sz w:val="21"/>
              </w:rPr>
              <w:t>XXX</w:t>
            </w:r>
          </w:p>
        </w:tc>
        <w:tc>
          <w:tcPr>
            <w:tcW w:w="3402" w:type="dxa"/>
            <w:vAlign w:val="center"/>
          </w:tcPr>
          <w:p w14:paraId="5BE538BC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sz w:val="21"/>
              </w:rPr>
              <w:t>XXX</w:t>
            </w:r>
          </w:p>
        </w:tc>
      </w:tr>
      <w:tr w14:paraId="54BCC0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4" w:type="dxa"/>
            <w:vAlign w:val="center"/>
          </w:tcPr>
          <w:p w14:paraId="38B85BB1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sz w:val="21"/>
              </w:rPr>
              <w:t>3</w:t>
            </w:r>
          </w:p>
        </w:tc>
        <w:tc>
          <w:tcPr>
            <w:tcW w:w="3402" w:type="dxa"/>
            <w:vAlign w:val="center"/>
          </w:tcPr>
          <w:p w14:paraId="13A257D7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sz w:val="21"/>
              </w:rPr>
              <w:t>XXX</w:t>
            </w:r>
          </w:p>
        </w:tc>
        <w:tc>
          <w:tcPr>
            <w:tcW w:w="3402" w:type="dxa"/>
            <w:vAlign w:val="center"/>
          </w:tcPr>
          <w:p w14:paraId="561091F8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sz w:val="21"/>
              </w:rPr>
              <w:t>XXX</w:t>
            </w:r>
          </w:p>
        </w:tc>
      </w:tr>
      <w:tr w14:paraId="787BB2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4" w:type="dxa"/>
            <w:vAlign w:val="center"/>
          </w:tcPr>
          <w:p w14:paraId="6824183E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sz w:val="21"/>
              </w:rPr>
              <w:t>4</w:t>
            </w:r>
          </w:p>
        </w:tc>
        <w:tc>
          <w:tcPr>
            <w:tcW w:w="3402" w:type="dxa"/>
            <w:vAlign w:val="center"/>
          </w:tcPr>
          <w:p w14:paraId="4BC2E355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sz w:val="21"/>
              </w:rPr>
              <w:t>XXX</w:t>
            </w:r>
          </w:p>
        </w:tc>
        <w:tc>
          <w:tcPr>
            <w:tcW w:w="3402" w:type="dxa"/>
            <w:vAlign w:val="center"/>
          </w:tcPr>
          <w:p w14:paraId="0E98016F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sz w:val="21"/>
              </w:rPr>
              <w:t>XXX</w:t>
            </w:r>
          </w:p>
        </w:tc>
      </w:tr>
    </w:tbl>
    <w:p w14:paraId="3C845446">
      <w:pPr>
        <w:spacing w:after="120" w:line="240" w:lineRule="auto"/>
      </w:pPr>
      <w:r>
        <w:rPr>
          <w:rFonts w:ascii="Times New Roman" w:hAnsi="Times New Roman" w:eastAsia="宋体"/>
          <w:sz w:val="18"/>
        </w:rPr>
        <w:t>注：XXXX</w:t>
      </w:r>
    </w:p>
    <w:p w14:paraId="41B205CE">
      <w:pPr>
        <w:spacing w:before="100" w:after="40" w:line="240" w:lineRule="auto"/>
        <w:rPr>
          <w:rFonts w:ascii="Times New Roman" w:hAnsi="Times New Roman" w:eastAsia="宋体"/>
          <w:b/>
          <w:sz w:val="24"/>
          <w:lang w:eastAsia="zh-CN"/>
        </w:rPr>
      </w:pPr>
    </w:p>
    <w:p w14:paraId="3BA1DF04">
      <w:pPr>
        <w:spacing w:before="100" w:after="40" w:line="240" w:lineRule="auto"/>
        <w:rPr>
          <w:lang w:eastAsia="zh-CN"/>
        </w:rPr>
      </w:pPr>
      <w:r>
        <w:rPr>
          <w:rFonts w:ascii="Times New Roman" w:hAnsi="Times New Roman" w:eastAsia="宋体"/>
          <w:b/>
          <w:sz w:val="24"/>
          <w:lang w:eastAsia="zh-CN"/>
        </w:rPr>
        <w:t>参考文献</w:t>
      </w:r>
    </w:p>
    <w:p w14:paraId="4BF57146">
      <w:pPr>
        <w:spacing w:after="40" w:line="240" w:lineRule="auto"/>
        <w:jc w:val="both"/>
        <w:rPr>
          <w:lang w:eastAsia="zh-CN"/>
        </w:rPr>
      </w:pPr>
      <w:r>
        <w:rPr>
          <w:rFonts w:ascii="Times New Roman" w:hAnsi="Times New Roman" w:eastAsia="宋体"/>
          <w:sz w:val="18"/>
          <w:lang w:eastAsia="zh-CN"/>
        </w:rPr>
        <w:t>参照 GB/T 7714—20</w:t>
      </w:r>
      <w:r>
        <w:rPr>
          <w:rFonts w:hint="eastAsia" w:ascii="Times New Roman" w:hAnsi="Times New Roman" w:eastAsia="宋体"/>
          <w:sz w:val="18"/>
          <w:lang w:eastAsia="zh-CN"/>
        </w:rPr>
        <w:t>2</w:t>
      </w:r>
      <w:r>
        <w:rPr>
          <w:rFonts w:ascii="Times New Roman" w:hAnsi="Times New Roman" w:eastAsia="宋体"/>
          <w:sz w:val="18"/>
          <w:lang w:eastAsia="zh-CN"/>
        </w:rPr>
        <w:t>5 著录。文中采用顺序编号，参考文献部分对应著录。参考文献采用宋体小五号、单倍行距。</w:t>
      </w:r>
    </w:p>
    <w:p w14:paraId="22075596">
      <w:pPr>
        <w:spacing w:after="20" w:line="240" w:lineRule="auto"/>
        <w:jc w:val="both"/>
        <w:rPr>
          <w:lang w:eastAsia="zh-CN"/>
        </w:rPr>
      </w:pPr>
      <w:r>
        <w:rPr>
          <w:rFonts w:ascii="Times New Roman" w:hAnsi="Times New Roman" w:eastAsia="宋体"/>
          <w:sz w:val="18"/>
          <w:lang w:eastAsia="zh-CN"/>
        </w:rPr>
        <w:t>[1] 作者. 题名[J]. 期刊名, 年, 卷(期): 起止页码.</w:t>
      </w:r>
    </w:p>
    <w:p w14:paraId="0E6B1617">
      <w:pPr>
        <w:spacing w:after="20" w:line="240" w:lineRule="auto"/>
        <w:jc w:val="both"/>
        <w:rPr>
          <w:lang w:eastAsia="zh-CN"/>
        </w:rPr>
      </w:pPr>
      <w:r>
        <w:rPr>
          <w:rFonts w:ascii="Times New Roman" w:hAnsi="Times New Roman" w:eastAsia="宋体"/>
          <w:sz w:val="18"/>
          <w:lang w:eastAsia="zh-CN"/>
        </w:rPr>
        <w:t>[2] 作者. 书名[M]. 出版地: 出版者, 出版年.</w:t>
      </w:r>
    </w:p>
    <w:p w14:paraId="3D3B257B">
      <w:pPr>
        <w:spacing w:after="20" w:line="240" w:lineRule="auto"/>
        <w:jc w:val="both"/>
        <w:rPr>
          <w:lang w:eastAsia="zh-CN"/>
        </w:rPr>
      </w:pPr>
      <w:r>
        <w:rPr>
          <w:rFonts w:ascii="Times New Roman" w:hAnsi="Times New Roman" w:eastAsia="宋体"/>
          <w:sz w:val="18"/>
          <w:lang w:eastAsia="zh-CN"/>
        </w:rPr>
        <w:t>[3] 作者. 题名[EB/OL]. (发表或更新日期)[引用日期]. 获取和访问路径.</w:t>
      </w:r>
    </w:p>
    <w:p w14:paraId="7F8DDAEA">
      <w:pPr>
        <w:spacing w:before="100" w:after="20" w:line="240" w:lineRule="auto"/>
        <w:rPr>
          <w:rFonts w:ascii="Times New Roman" w:hAnsi="Times New Roman" w:eastAsia="黑体"/>
          <w:b/>
          <w:sz w:val="21"/>
          <w:lang w:eastAsia="zh-CN"/>
        </w:rPr>
      </w:pPr>
    </w:p>
    <w:p w14:paraId="2119B135">
      <w:pPr>
        <w:spacing w:before="100" w:after="20" w:line="240" w:lineRule="auto"/>
        <w:rPr>
          <w:lang w:eastAsia="zh-CN"/>
        </w:rPr>
      </w:pPr>
      <w:r>
        <w:rPr>
          <w:rFonts w:ascii="Times New Roman" w:hAnsi="Times New Roman" w:eastAsia="黑体"/>
          <w:b/>
          <w:sz w:val="21"/>
          <w:lang w:eastAsia="zh-CN"/>
        </w:rPr>
        <w:t>作者简介：</w:t>
      </w:r>
      <w:r>
        <w:rPr>
          <w:rFonts w:ascii="Times New Roman" w:hAnsi="Times New Roman" w:eastAsia="宋体"/>
          <w:sz w:val="21"/>
          <w:lang w:eastAsia="zh-CN"/>
        </w:rPr>
        <w:t>姓名，职称/职务，工作学习单位，专业及研究方向，手机号和Email地址。</w:t>
      </w:r>
    </w:p>
    <w:sectPr>
      <w:footerReference r:id="rId5" w:type="default"/>
      <w:pgSz w:w="12240" w:h="15840"/>
      <w:pgMar w:top="1020" w:right="1474" w:bottom="1020" w:left="1474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0000000000000000000"/>
    <w:charset w:val="00"/>
    <w:family w:val="modern"/>
    <w:pitch w:val="default"/>
    <w:sig w:usb0="00000000" w:usb1="00000000" w:usb2="00000009" w:usb3="00000000" w:csb0="0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ＭＳ 明朝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B656F6">
    <w:pPr>
      <w:pStyle w:val="24"/>
      <w:jc w:val="center"/>
      <w:rPr>
        <w:lang w:eastAsia="zh-CN"/>
      </w:rPr>
    </w:pPr>
    <w:r>
      <w:rPr>
        <w:rFonts w:hint="eastAsia" w:ascii="Times New Roman" w:hAnsi="Times New Roman" w:eastAsia="宋体"/>
        <w:sz w:val="16"/>
        <w:lang w:eastAsia="zh-CN"/>
      </w:rPr>
      <w:t>2026年信息行为研究学术年会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bordersDoNotSurroundHeader w:val="1"/>
  <w:bordersDoNotSurroundFooter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644BF"/>
    <w:rsid w:val="000C519D"/>
    <w:rsid w:val="0015074B"/>
    <w:rsid w:val="0029639D"/>
    <w:rsid w:val="00326F90"/>
    <w:rsid w:val="005326DF"/>
    <w:rsid w:val="00A01345"/>
    <w:rsid w:val="00AA1D8D"/>
    <w:rsid w:val="00B47730"/>
    <w:rsid w:val="00CB0664"/>
    <w:rsid w:val="00E071C0"/>
    <w:rsid w:val="00E45C9B"/>
    <w:rsid w:val="00EE1477"/>
    <w:rsid w:val="00FC693F"/>
    <w:rsid w:val="592F0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unhideWhenUsed="0" w:uiPriority="70" w:semiHidden="0" w:name="Dark List"/>
    <w:lsdException w:qFormat="1" w:unhideWhenUsed="0" w:uiPriority="71" w:semiHidden="0" w:name="Colorful Shading"/>
    <w:lsdException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unhideWhenUsed="0" w:uiPriority="68" w:semiHidden="0" w:name="Medium Grid 2 Accent 1"/>
    <w:lsdException w:qFormat="1"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unhideWhenUsed="0" w:uiPriority="60" w:semiHidden="0" w:name="Light Shading Accent 3"/>
    <w:lsdException w:qFormat="1" w:unhideWhenUsed="0" w:uiPriority="61" w:semiHidden="0" w:name="Light List Accent 3"/>
    <w:lsdException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qFormat="1" w:unhideWhenUsed="0" w:uiPriority="68" w:semiHidden="0" w:name="Medium Grid 2 Accent 3"/>
    <w:lsdException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qFormat="1"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qFormat="1" w:unhideWhenUsed="0" w:uiPriority="70" w:semiHidden="0" w:name="Dark List Accent 4"/>
    <w:lsdException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unhideWhenUsed="0" w:uiPriority="70" w:semiHidden="0" w:name="Dark List Accent 5"/>
    <w:lsdException w:qFormat="1" w:unhideWhenUsed="0" w:uiPriority="71" w:semiHidden="0" w:name="Colorful Shading Accent 5"/>
    <w:lsdException w:unhideWhenUsed="0" w:uiPriority="72" w:semiHidden="0" w:name="Colorful List Accent 5"/>
    <w:lsdException w:qFormat="1" w:unhideWhenUsed="0" w:uiPriority="73" w:semiHidden="0" w:name="Colorful Grid Accent 5"/>
    <w:lsdException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unhideWhenUsed="0" w:uiPriority="63" w:semiHidden="0" w:name="Medium Shading 1 Accent 6"/>
    <w:lsdException w:qFormat="1"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页眉 字符"/>
    <w:basedOn w:val="132"/>
    <w:link w:val="25"/>
    <w:uiPriority w:val="99"/>
  </w:style>
  <w:style w:type="character" w:customStyle="1" w:styleId="136">
    <w:name w:val="页脚 字符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标题 1 字符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标题 2 字符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标题 3 字符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标题 字符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副标题 字符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正文文本 字符"/>
    <w:basedOn w:val="132"/>
    <w:link w:val="19"/>
    <w:qFormat/>
    <w:uiPriority w:val="99"/>
  </w:style>
  <w:style w:type="character" w:customStyle="1" w:styleId="145">
    <w:name w:val="正文文本 2 字符"/>
    <w:basedOn w:val="132"/>
    <w:link w:val="28"/>
    <w:uiPriority w:val="99"/>
  </w:style>
  <w:style w:type="character" w:customStyle="1" w:styleId="146">
    <w:name w:val="正文文本 3 字符"/>
    <w:basedOn w:val="132"/>
    <w:link w:val="17"/>
    <w:uiPriority w:val="99"/>
    <w:rPr>
      <w:sz w:val="16"/>
      <w:szCs w:val="16"/>
    </w:rPr>
  </w:style>
  <w:style w:type="character" w:customStyle="1" w:styleId="147">
    <w:name w:val="宏文本 字符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引用 字符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标题 4 字符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标题 5 字符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标题 6 字符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标题 7 字符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标题 8 字符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标题 9 字符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明显引用 字符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451</Words>
  <Characters>635</Characters>
  <Lines>5</Lines>
  <Paragraphs>1</Paragraphs>
  <TotalTime>4</TotalTime>
  <ScaleCrop>false</ScaleCrop>
  <LinksUpToDate>false</LinksUpToDate>
  <CharactersWithSpaces>673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诛婉·清河</dc:creator>
  <dc:description>generated by python-docx</dc:description>
  <cp:lastModifiedBy>诛婉·清河</cp:lastModifiedBy>
  <dcterms:modified xsi:type="dcterms:W3CDTF">2026-09-14T12:49:21Z</dcterms:modified>
  <dc:subject>稿件投稿排版参考模板</dc:subject>
  <dc:title>投稿参考格式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B940B4004B7F4666B45269E569328E48_13</vt:lpwstr>
  </property>
</Properties>
</file>